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2171DE" w:rsidRPr="007351FA" w:rsidTr="009335D6">
        <w:trPr>
          <w:trHeight w:val="2837"/>
        </w:trPr>
        <w:tc>
          <w:tcPr>
            <w:tcW w:w="7937" w:type="dxa"/>
          </w:tcPr>
          <w:p w:rsidR="002171DE" w:rsidRPr="00FE53E4" w:rsidRDefault="00E44DE5" w:rsidP="00FE53E4">
            <w:pPr>
              <w:tabs>
                <w:tab w:val="left" w:pos="4245"/>
              </w:tabs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[</w:t>
            </w:r>
            <w:r w:rsidR="005E5855" w:rsidRPr="00FE53E4">
              <w:rPr>
                <w:rFonts w:asciiTheme="minorHAnsi" w:hAnsiTheme="minorHAnsi"/>
              </w:rPr>
              <w:t>Firma n</w:t>
            </w:r>
            <w:r w:rsidRPr="00FE53E4">
              <w:rPr>
                <w:rFonts w:asciiTheme="minorHAnsi" w:hAnsiTheme="minorHAnsi"/>
              </w:rPr>
              <w:t>avn og adresse]</w:t>
            </w:r>
          </w:p>
        </w:tc>
      </w:tr>
      <w:tr w:rsidR="006C3A1B" w:rsidRPr="007351FA" w:rsidTr="009335D6">
        <w:trPr>
          <w:trHeight w:hRule="exact" w:val="737"/>
        </w:trPr>
        <w:tc>
          <w:tcPr>
            <w:tcW w:w="7937" w:type="dxa"/>
          </w:tcPr>
          <w:p w:rsidR="006C3A1B" w:rsidRPr="00FE53E4" w:rsidRDefault="00414DD3" w:rsidP="00FE53E4">
            <w:pPr>
              <w:pStyle w:val="Normal-Dokumentheading"/>
              <w:tabs>
                <w:tab w:val="left" w:pos="4245"/>
              </w:tabs>
              <w:rPr>
                <w:rFonts w:asciiTheme="minorHAnsi" w:hAnsiTheme="minorHAnsi"/>
                <w:sz w:val="28"/>
                <w:szCs w:val="28"/>
              </w:rPr>
            </w:pPr>
            <w:r w:rsidRPr="00FE53E4">
              <w:rPr>
                <w:rFonts w:asciiTheme="minorHAnsi" w:hAnsiTheme="minorHAnsi"/>
                <w:sz w:val="28"/>
                <w:szCs w:val="28"/>
              </w:rPr>
              <w:fldChar w:fldCharType="begin"/>
            </w:r>
            <w:r w:rsidRPr="00FE53E4">
              <w:rPr>
                <w:rFonts w:asciiTheme="minorHAnsi" w:hAnsiTheme="minorHAnsi"/>
                <w:sz w:val="28"/>
                <w:szCs w:val="28"/>
              </w:rPr>
              <w:instrText xml:space="preserve"> MACROBUTTON NN [</w:instrText>
            </w:r>
            <w:bookmarkStart w:id="0" w:name="SD_LAN_Heading"/>
            <w:r w:rsidR="005B0CA6" w:rsidRPr="00FE53E4">
              <w:rPr>
                <w:rFonts w:asciiTheme="minorHAnsi" w:hAnsiTheme="minorHAnsi"/>
                <w:sz w:val="28"/>
                <w:szCs w:val="28"/>
              </w:rPr>
              <w:instrText>Overskrift</w:instrText>
            </w:r>
            <w:bookmarkEnd w:id="0"/>
            <w:r w:rsidRPr="00FE53E4">
              <w:rPr>
                <w:rFonts w:asciiTheme="minorHAnsi" w:hAnsiTheme="minorHAnsi"/>
                <w:sz w:val="28"/>
                <w:szCs w:val="28"/>
              </w:rPr>
              <w:instrText>]</w:instrText>
            </w:r>
            <w:r w:rsidRPr="00FE53E4">
              <w:rPr>
                <w:rFonts w:asciiTheme="minorHAnsi" w:hAnsiTheme="minorHAnsi"/>
                <w:sz w:val="28"/>
                <w:szCs w:val="28"/>
              </w:rPr>
              <w:fldChar w:fldCharType="end"/>
            </w:r>
          </w:p>
          <w:p w:rsidR="00206C40" w:rsidRPr="00FE53E4" w:rsidRDefault="00206C40" w:rsidP="00FE53E4">
            <w:pPr>
              <w:pStyle w:val="Normal-Dokumentheading"/>
              <w:tabs>
                <w:tab w:val="left" w:pos="4245"/>
              </w:tabs>
              <w:rPr>
                <w:rFonts w:asciiTheme="minorHAnsi" w:hAnsiTheme="minorHAnsi"/>
                <w:b w:val="0"/>
                <w:sz w:val="28"/>
                <w:szCs w:val="28"/>
              </w:rPr>
            </w:pPr>
          </w:p>
          <w:p w:rsidR="00206C40" w:rsidRPr="00FE53E4" w:rsidRDefault="00206C40" w:rsidP="00FE53E4">
            <w:pPr>
              <w:pStyle w:val="Normal-Dokumentheading"/>
              <w:tabs>
                <w:tab w:val="left" w:pos="4245"/>
              </w:tabs>
              <w:rPr>
                <w:rFonts w:asciiTheme="minorHAnsi" w:hAnsiTheme="minorHAnsi"/>
                <w:b w:val="0"/>
                <w:sz w:val="28"/>
                <w:szCs w:val="28"/>
              </w:rPr>
            </w:pPr>
          </w:p>
          <w:p w:rsidR="007850EF" w:rsidRPr="00FE53E4" w:rsidRDefault="007850EF" w:rsidP="00FE53E4">
            <w:pPr>
              <w:pStyle w:val="Normal-Dokumentheading"/>
              <w:tabs>
                <w:tab w:val="left" w:pos="4245"/>
              </w:tabs>
              <w:rPr>
                <w:rFonts w:asciiTheme="minorHAnsi" w:hAnsiTheme="minorHAnsi"/>
                <w:b w:val="0"/>
                <w:sz w:val="28"/>
                <w:szCs w:val="28"/>
              </w:rPr>
            </w:pPr>
          </w:p>
          <w:p w:rsidR="007850EF" w:rsidRPr="00FE53E4" w:rsidRDefault="007850EF" w:rsidP="00FE53E4">
            <w:pPr>
              <w:pStyle w:val="Normal-Dokumentheading"/>
              <w:tabs>
                <w:tab w:val="left" w:pos="4245"/>
              </w:tabs>
              <w:rPr>
                <w:rFonts w:asciiTheme="minorHAnsi" w:hAnsiTheme="minorHAnsi"/>
                <w:b w:val="0"/>
                <w:sz w:val="28"/>
                <w:szCs w:val="28"/>
              </w:rPr>
            </w:pPr>
          </w:p>
          <w:p w:rsidR="007850EF" w:rsidRPr="00FE53E4" w:rsidRDefault="007850EF" w:rsidP="00FE53E4">
            <w:pPr>
              <w:pStyle w:val="Normal-Dokumentheading"/>
              <w:tabs>
                <w:tab w:val="left" w:pos="4245"/>
              </w:tabs>
              <w:rPr>
                <w:rFonts w:asciiTheme="minorHAnsi" w:hAnsiTheme="minorHAnsi"/>
                <w:sz w:val="28"/>
                <w:szCs w:val="28"/>
              </w:rPr>
            </w:pPr>
            <w:r w:rsidRPr="00FE53E4">
              <w:rPr>
                <w:rFonts w:asciiTheme="minorHAnsi" w:hAnsiTheme="minorHAnsi"/>
                <w:sz w:val="28"/>
                <w:szCs w:val="28"/>
              </w:rPr>
              <w:t xml:space="preserve"> </w:t>
            </w:r>
          </w:p>
        </w:tc>
      </w:tr>
    </w:tbl>
    <w:p w:rsidR="00206C40" w:rsidRPr="00FE53E4" w:rsidRDefault="00206C40" w:rsidP="00206C40">
      <w:pPr>
        <w:spacing w:before="100" w:beforeAutospacing="1" w:after="100" w:afterAutospacing="1" w:line="240" w:lineRule="auto"/>
        <w:rPr>
          <w:rFonts w:asciiTheme="minorHAnsi" w:hAnsiTheme="minorHAnsi"/>
          <w:sz w:val="24"/>
        </w:rPr>
      </w:pPr>
      <w:r w:rsidRPr="00FE53E4">
        <w:rPr>
          <w:rFonts w:asciiTheme="minorHAnsi" w:hAnsiTheme="minorHAnsi"/>
          <w:sz w:val="24"/>
        </w:rPr>
        <w:t xml:space="preserve">Vi modtager fra virksomheder løbende projektforslag, som gøres tilgængelige for de studerende i et internt projektkatalog. Forslag beskrives i skabelonen nedenfor og sendes til den aktuelle projektkoordinator: </w:t>
      </w:r>
      <w:r w:rsidR="00895F4F">
        <w:rPr>
          <w:rFonts w:asciiTheme="minorHAnsi" w:hAnsiTheme="minorHAnsi"/>
          <w:sz w:val="24"/>
        </w:rPr>
        <w:br/>
      </w:r>
      <w:r w:rsidRPr="00FE53E4">
        <w:rPr>
          <w:rFonts w:asciiTheme="minorHAnsi" w:hAnsiTheme="minorHAnsi"/>
          <w:sz w:val="24"/>
        </w:rPr>
        <w:t xml:space="preserve">(se </w:t>
      </w:r>
      <w:bookmarkStart w:id="1" w:name="_GoBack"/>
      <w:bookmarkEnd w:id="1"/>
      <w:r w:rsidR="00FF5181" w:rsidRPr="00FF5181">
        <w:rPr>
          <w:rFonts w:asciiTheme="minorHAnsi" w:hAnsiTheme="minorHAnsi"/>
          <w:sz w:val="24"/>
        </w:rPr>
        <w:t>ase.au.dk/samarbejde/erhvervssamarbejde/studieprojekter/</w:t>
      </w:r>
    </w:p>
    <w:p w:rsidR="00414DD3" w:rsidRPr="00FE53E4" w:rsidRDefault="00414DD3" w:rsidP="00414DD3">
      <w:pPr>
        <w:rPr>
          <w:rFonts w:asciiTheme="minorHAnsi" w:hAnsiTheme="minorHAnsi"/>
        </w:rPr>
      </w:pPr>
    </w:p>
    <w:tbl>
      <w:tblPr>
        <w:tblStyle w:val="Tabel-Gitter"/>
        <w:tblpPr w:leftFromText="141" w:rightFromText="141" w:vertAnchor="text" w:horzAnchor="margin" w:tblpY="284"/>
        <w:tblW w:w="0" w:type="auto"/>
        <w:tblLook w:val="04A0" w:firstRow="1" w:lastRow="0" w:firstColumn="1" w:lastColumn="0" w:noHBand="0" w:noVBand="1"/>
      </w:tblPr>
      <w:tblGrid>
        <w:gridCol w:w="3480"/>
        <w:gridCol w:w="4448"/>
      </w:tblGrid>
      <w:tr w:rsidR="007850EF" w:rsidRPr="007351FA" w:rsidTr="007850EF">
        <w:tc>
          <w:tcPr>
            <w:tcW w:w="3569" w:type="dxa"/>
          </w:tcPr>
          <w:p w:rsidR="007850EF" w:rsidRPr="00FE53E4" w:rsidRDefault="007850EF" w:rsidP="007850EF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Lang beskrivende projekttitel:</w:t>
            </w:r>
          </w:p>
        </w:tc>
        <w:tc>
          <w:tcPr>
            <w:tcW w:w="4585" w:type="dxa"/>
          </w:tcPr>
          <w:p w:rsidR="007850EF" w:rsidRPr="00FE53E4" w:rsidRDefault="007850EF" w:rsidP="007850EF">
            <w:pPr>
              <w:rPr>
                <w:rFonts w:asciiTheme="minorHAnsi" w:hAnsiTheme="minorHAnsi"/>
              </w:rPr>
            </w:pPr>
          </w:p>
        </w:tc>
      </w:tr>
      <w:tr w:rsidR="007850EF" w:rsidRPr="007351FA" w:rsidTr="007850EF">
        <w:tc>
          <w:tcPr>
            <w:tcW w:w="3569" w:type="dxa"/>
          </w:tcPr>
          <w:p w:rsidR="007850EF" w:rsidRPr="00FE53E4" w:rsidRDefault="007850EF" w:rsidP="007850EF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 xml:space="preserve">Baggrunden for projektet </w:t>
            </w:r>
          </w:p>
          <w:p w:rsidR="007850EF" w:rsidRPr="00FE53E4" w:rsidRDefault="007850EF" w:rsidP="007850EF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(</w:t>
            </w:r>
            <w:proofErr w:type="spellStart"/>
            <w:r w:rsidRPr="00FE53E4">
              <w:rPr>
                <w:rFonts w:asciiTheme="minorHAnsi" w:hAnsiTheme="minorHAnsi"/>
              </w:rPr>
              <w:t>maks</w:t>
            </w:r>
            <w:proofErr w:type="spellEnd"/>
            <w:r w:rsidRPr="00FE53E4">
              <w:rPr>
                <w:rFonts w:asciiTheme="minorHAnsi" w:hAnsiTheme="minorHAnsi"/>
              </w:rPr>
              <w:t xml:space="preserve"> 1 billede og </w:t>
            </w:r>
            <w:proofErr w:type="spellStart"/>
            <w:r w:rsidRPr="00FE53E4">
              <w:rPr>
                <w:rFonts w:asciiTheme="minorHAnsi" w:hAnsiTheme="minorHAnsi"/>
              </w:rPr>
              <w:t>maks</w:t>
            </w:r>
            <w:proofErr w:type="spellEnd"/>
            <w:r w:rsidRPr="00FE53E4">
              <w:rPr>
                <w:rFonts w:asciiTheme="minorHAnsi" w:hAnsiTheme="minorHAnsi"/>
              </w:rPr>
              <w:t xml:space="preserve"> 200 ord):</w:t>
            </w:r>
          </w:p>
        </w:tc>
        <w:tc>
          <w:tcPr>
            <w:tcW w:w="4585" w:type="dxa"/>
          </w:tcPr>
          <w:p w:rsidR="007850EF" w:rsidRPr="00FE53E4" w:rsidRDefault="007850EF" w:rsidP="007850EF">
            <w:pPr>
              <w:rPr>
                <w:rFonts w:asciiTheme="minorHAnsi" w:hAnsiTheme="minorHAnsi"/>
              </w:rPr>
            </w:pPr>
          </w:p>
          <w:p w:rsidR="007850EF" w:rsidRPr="00FE53E4" w:rsidRDefault="007850EF" w:rsidP="007850EF">
            <w:pPr>
              <w:rPr>
                <w:rFonts w:asciiTheme="minorHAnsi" w:hAnsiTheme="minorHAnsi"/>
              </w:rPr>
            </w:pPr>
          </w:p>
        </w:tc>
      </w:tr>
      <w:tr w:rsidR="007850EF" w:rsidRPr="007351FA" w:rsidTr="007850EF">
        <w:tc>
          <w:tcPr>
            <w:tcW w:w="3569" w:type="dxa"/>
          </w:tcPr>
          <w:p w:rsidR="007850EF" w:rsidRPr="00FE53E4" w:rsidRDefault="007850EF" w:rsidP="007850EF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Problemstillingen i projektet:</w:t>
            </w:r>
          </w:p>
          <w:p w:rsidR="007850EF" w:rsidRPr="00FE53E4" w:rsidRDefault="007850EF" w:rsidP="007850EF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(</w:t>
            </w:r>
            <w:proofErr w:type="spellStart"/>
            <w:r w:rsidRPr="00FE53E4">
              <w:rPr>
                <w:rFonts w:asciiTheme="minorHAnsi" w:hAnsiTheme="minorHAnsi"/>
              </w:rPr>
              <w:t>maks</w:t>
            </w:r>
            <w:proofErr w:type="spellEnd"/>
            <w:r w:rsidRPr="00FE53E4">
              <w:rPr>
                <w:rFonts w:asciiTheme="minorHAnsi" w:hAnsiTheme="minorHAnsi"/>
              </w:rPr>
              <w:t xml:space="preserve"> 1 billede og </w:t>
            </w:r>
            <w:proofErr w:type="spellStart"/>
            <w:r w:rsidRPr="00FE53E4">
              <w:rPr>
                <w:rFonts w:asciiTheme="minorHAnsi" w:hAnsiTheme="minorHAnsi"/>
              </w:rPr>
              <w:t>maks</w:t>
            </w:r>
            <w:proofErr w:type="spellEnd"/>
            <w:r w:rsidRPr="00FE53E4">
              <w:rPr>
                <w:rFonts w:asciiTheme="minorHAnsi" w:hAnsiTheme="minorHAnsi"/>
              </w:rPr>
              <w:t xml:space="preserve"> 100 ord)</w:t>
            </w:r>
          </w:p>
        </w:tc>
        <w:tc>
          <w:tcPr>
            <w:tcW w:w="4585" w:type="dxa"/>
          </w:tcPr>
          <w:p w:rsidR="007850EF" w:rsidRPr="00FE53E4" w:rsidRDefault="007850EF" w:rsidP="007850EF">
            <w:pPr>
              <w:rPr>
                <w:rFonts w:asciiTheme="minorHAnsi" w:hAnsiTheme="minorHAnsi"/>
              </w:rPr>
            </w:pPr>
          </w:p>
          <w:p w:rsidR="007850EF" w:rsidRPr="00FE53E4" w:rsidRDefault="007850EF" w:rsidP="007850EF">
            <w:pPr>
              <w:rPr>
                <w:rFonts w:asciiTheme="minorHAnsi" w:hAnsiTheme="minorHAnsi"/>
              </w:rPr>
            </w:pPr>
          </w:p>
        </w:tc>
      </w:tr>
      <w:tr w:rsidR="007850EF" w:rsidRPr="007351FA" w:rsidTr="007850EF">
        <w:tc>
          <w:tcPr>
            <w:tcW w:w="3569" w:type="dxa"/>
          </w:tcPr>
          <w:p w:rsidR="00E44C01" w:rsidRPr="00FE53E4" w:rsidRDefault="00E44C01" w:rsidP="00E44C01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 xml:space="preserve">Forventede resultater fra projektstilleren: </w:t>
            </w:r>
          </w:p>
          <w:p w:rsidR="007850EF" w:rsidRPr="00FE53E4" w:rsidRDefault="00E44C01" w:rsidP="00E44C01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(</w:t>
            </w:r>
            <w:proofErr w:type="spellStart"/>
            <w:r w:rsidRPr="00FE53E4">
              <w:rPr>
                <w:rFonts w:asciiTheme="minorHAnsi" w:hAnsiTheme="minorHAnsi"/>
              </w:rPr>
              <w:t>maks</w:t>
            </w:r>
            <w:proofErr w:type="spellEnd"/>
            <w:r w:rsidRPr="00FE53E4">
              <w:rPr>
                <w:rFonts w:asciiTheme="minorHAnsi" w:hAnsiTheme="minorHAnsi"/>
              </w:rPr>
              <w:t xml:space="preserve"> 50 ord)</w:t>
            </w:r>
          </w:p>
        </w:tc>
        <w:tc>
          <w:tcPr>
            <w:tcW w:w="4585" w:type="dxa"/>
          </w:tcPr>
          <w:p w:rsidR="007850EF" w:rsidRPr="00FE53E4" w:rsidRDefault="007850EF" w:rsidP="007850EF">
            <w:pPr>
              <w:rPr>
                <w:rFonts w:asciiTheme="minorHAnsi" w:hAnsiTheme="minorHAnsi"/>
              </w:rPr>
            </w:pPr>
          </w:p>
          <w:p w:rsidR="007850EF" w:rsidRPr="00FE53E4" w:rsidRDefault="007850EF" w:rsidP="007850EF">
            <w:pPr>
              <w:rPr>
                <w:rFonts w:asciiTheme="minorHAnsi" w:hAnsiTheme="minorHAnsi"/>
              </w:rPr>
            </w:pPr>
          </w:p>
        </w:tc>
      </w:tr>
      <w:tr w:rsidR="00E44C01" w:rsidRPr="007351FA" w:rsidTr="007850EF">
        <w:tc>
          <w:tcPr>
            <w:tcW w:w="3569" w:type="dxa"/>
          </w:tcPr>
          <w:p w:rsidR="00E44C01" w:rsidRPr="00FE53E4" w:rsidRDefault="00E44C01" w:rsidP="00E44C01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Forslag til eksperimentel eftervisning af projektelementer:</w:t>
            </w:r>
          </w:p>
          <w:p w:rsidR="00E44C01" w:rsidRPr="00FE53E4" w:rsidRDefault="00E44C01" w:rsidP="00E44C01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(</w:t>
            </w:r>
            <w:proofErr w:type="spellStart"/>
            <w:r w:rsidRPr="00FE53E4">
              <w:rPr>
                <w:rFonts w:asciiTheme="minorHAnsi" w:hAnsiTheme="minorHAnsi"/>
              </w:rPr>
              <w:t>maks</w:t>
            </w:r>
            <w:proofErr w:type="spellEnd"/>
            <w:r w:rsidRPr="00FE53E4">
              <w:rPr>
                <w:rFonts w:asciiTheme="minorHAnsi" w:hAnsiTheme="minorHAnsi"/>
              </w:rPr>
              <w:t xml:space="preserve"> 1 figur eller graf og 100 ord)</w:t>
            </w:r>
          </w:p>
        </w:tc>
        <w:tc>
          <w:tcPr>
            <w:tcW w:w="4585" w:type="dxa"/>
          </w:tcPr>
          <w:p w:rsidR="00E44C01" w:rsidRPr="00FE53E4" w:rsidRDefault="00E44C01" w:rsidP="00E44C01">
            <w:pPr>
              <w:rPr>
                <w:rFonts w:asciiTheme="minorHAnsi" w:hAnsiTheme="minorHAnsi"/>
              </w:rPr>
            </w:pPr>
          </w:p>
          <w:p w:rsidR="00E44C01" w:rsidRPr="00FE53E4" w:rsidRDefault="00E44C01" w:rsidP="00E44C01">
            <w:pPr>
              <w:rPr>
                <w:rFonts w:asciiTheme="minorHAnsi" w:hAnsiTheme="minorHAnsi"/>
              </w:rPr>
            </w:pPr>
          </w:p>
        </w:tc>
      </w:tr>
      <w:tr w:rsidR="00E44C01" w:rsidRPr="007351FA" w:rsidTr="007850EF">
        <w:tc>
          <w:tcPr>
            <w:tcW w:w="3569" w:type="dxa"/>
          </w:tcPr>
          <w:p w:rsidR="00E44C01" w:rsidRPr="00FE53E4" w:rsidRDefault="00E44C01" w:rsidP="00E44C01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 xml:space="preserve">Forslag til beregninger, processer el. andet der ønskes udført: </w:t>
            </w:r>
          </w:p>
          <w:p w:rsidR="00E44C01" w:rsidRPr="00FE53E4" w:rsidRDefault="00E44C01" w:rsidP="00E44C01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(</w:t>
            </w:r>
            <w:proofErr w:type="spellStart"/>
            <w:r w:rsidRPr="00FE53E4">
              <w:rPr>
                <w:rFonts w:asciiTheme="minorHAnsi" w:hAnsiTheme="minorHAnsi"/>
              </w:rPr>
              <w:t>maks</w:t>
            </w:r>
            <w:proofErr w:type="spellEnd"/>
            <w:r w:rsidRPr="00FE53E4">
              <w:rPr>
                <w:rFonts w:asciiTheme="minorHAnsi" w:hAnsiTheme="minorHAnsi"/>
              </w:rPr>
              <w:t xml:space="preserve"> 1 figur eller graf og 100 ord)</w:t>
            </w:r>
          </w:p>
        </w:tc>
        <w:tc>
          <w:tcPr>
            <w:tcW w:w="4585" w:type="dxa"/>
          </w:tcPr>
          <w:p w:rsidR="00E44C01" w:rsidRPr="00FE53E4" w:rsidRDefault="00E44C01" w:rsidP="00E44C01">
            <w:pPr>
              <w:rPr>
                <w:rFonts w:asciiTheme="minorHAnsi" w:hAnsiTheme="minorHAnsi"/>
              </w:rPr>
            </w:pPr>
          </w:p>
          <w:p w:rsidR="00E44C01" w:rsidRPr="00FE53E4" w:rsidRDefault="00E44C01" w:rsidP="00E44C01">
            <w:pPr>
              <w:rPr>
                <w:rFonts w:asciiTheme="minorHAnsi" w:hAnsiTheme="minorHAnsi"/>
              </w:rPr>
            </w:pPr>
          </w:p>
        </w:tc>
      </w:tr>
      <w:tr w:rsidR="00E44C01" w:rsidRPr="007351FA" w:rsidTr="007850EF">
        <w:tc>
          <w:tcPr>
            <w:tcW w:w="3569" w:type="dxa"/>
          </w:tcPr>
          <w:p w:rsidR="00E44C01" w:rsidRPr="00FE53E4" w:rsidRDefault="00E44C01" w:rsidP="00E44C01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Kontaktinformationer på initiativtager og ansvarlige for projektet:</w:t>
            </w:r>
          </w:p>
        </w:tc>
        <w:tc>
          <w:tcPr>
            <w:tcW w:w="4585" w:type="dxa"/>
          </w:tcPr>
          <w:p w:rsidR="00E44C01" w:rsidRPr="00FE53E4" w:rsidRDefault="00E44C01" w:rsidP="00E44C01">
            <w:pPr>
              <w:rPr>
                <w:rFonts w:asciiTheme="minorHAnsi" w:hAnsiTheme="minorHAnsi"/>
              </w:rPr>
            </w:pPr>
          </w:p>
          <w:p w:rsidR="00E44C01" w:rsidRPr="00FE53E4" w:rsidRDefault="00E44C01" w:rsidP="00E44C01">
            <w:pPr>
              <w:rPr>
                <w:rFonts w:asciiTheme="minorHAnsi" w:hAnsiTheme="minorHAnsi"/>
              </w:rPr>
            </w:pPr>
          </w:p>
        </w:tc>
      </w:tr>
    </w:tbl>
    <w:p w:rsidR="00C723B1" w:rsidRPr="00FE53E4" w:rsidRDefault="00C723B1" w:rsidP="00032E03">
      <w:pPr>
        <w:spacing w:line="240" w:lineRule="auto"/>
        <w:rPr>
          <w:rFonts w:asciiTheme="minorHAnsi" w:hAnsiTheme="minorHAnsi"/>
        </w:rPr>
      </w:pPr>
    </w:p>
    <w:sectPr w:rsidR="00C723B1" w:rsidRPr="00FE53E4" w:rsidSect="007C5681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916" w:rsidRDefault="00357916">
      <w:r>
        <w:separator/>
      </w:r>
    </w:p>
  </w:endnote>
  <w:endnote w:type="continuationSeparator" w:id="0">
    <w:p w:rsidR="00357916" w:rsidRDefault="00357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0CD256F-67A5-405B-861C-03C934791220}"/>
    <w:embedBold r:id="rId2" w:fontKey="{BD42A8B4-B77C-455C-B608-3352349F710E}"/>
    <w:embedItalic r:id="rId3" w:fontKey="{5E1FF592-9E4B-47BE-8E9E-7367CD8D5904}"/>
    <w:embedBoldItalic r:id="rId4" w:fontKey="{C685CD5E-EF92-46D1-B105-65AC4C9AB15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1D266D4A-9C87-4D43-9AE1-C4B05513322A}"/>
    <w:embedBold r:id="rId6" w:fontKey="{D506D0A2-F0DC-4A5C-8D22-465A0217AF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E940480-6D98-4866-985A-FB3E0DCE875E}"/>
    <w:embedBold r:id="rId8" w:fontKey="{07F08C15-5063-47F5-AB7F-62353A83D0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E01D774-715C-4E70-AEF5-B9C2FE9CF7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D069CFE-4AE5-4465-AD78-54748E43F7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7850EF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F67ADD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7850EF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73" w:rsidRDefault="00160373" w:rsidP="00467364">
    <w:pPr>
      <w:ind w:right="360"/>
    </w:pPr>
  </w:p>
  <w:p w:rsidR="00E44247" w:rsidRDefault="00E44247"/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EC4B4F" w:rsidRPr="00E44DE5" w:rsidTr="00EC4B4F">
      <w:tc>
        <w:tcPr>
          <w:tcW w:w="2410" w:type="dxa"/>
        </w:tcPr>
        <w:p w:rsidR="00EC4B4F" w:rsidRPr="00EC4B4F" w:rsidRDefault="00EC4B4F" w:rsidP="007529B9">
          <w:pPr>
            <w:pStyle w:val="Template-Companyname"/>
          </w:pPr>
          <w:bookmarkStart w:id="12" w:name="bmkSecundaryLogo"/>
          <w:bookmarkStart w:id="13" w:name="SD_OFF_Name"/>
          <w:bookmarkStart w:id="14" w:name="HIF_SD_OFF_Name"/>
          <w:bookmarkEnd w:id="12"/>
          <w:r w:rsidRPr="00EC4B4F">
            <w:t>Ingeniørhøjskolen Aarhus Universitet</w:t>
          </w:r>
          <w:bookmarkEnd w:id="13"/>
          <w:bookmarkEnd w:id="14"/>
        </w:p>
        <w:p w:rsidR="00EC4B4F" w:rsidRDefault="00FF5181" w:rsidP="00AA0EF9">
          <w:pPr>
            <w:pStyle w:val="Template-Address"/>
          </w:pPr>
          <w:bookmarkStart w:id="15" w:name="SD_OFF_OfficeID"/>
          <w:r>
            <w:t>Inge Lehmanns Gade 10</w:t>
          </w:r>
        </w:p>
        <w:p w:rsidR="00EC4B4F" w:rsidRPr="00FF5181" w:rsidRDefault="00EC4B4F" w:rsidP="00AA0EF9">
          <w:pPr>
            <w:pStyle w:val="Template-Address"/>
          </w:pPr>
          <w:r>
            <w:t>8000 Aarhus C</w:t>
          </w:r>
          <w:bookmarkEnd w:id="15"/>
        </w:p>
      </w:tc>
      <w:tc>
        <w:tcPr>
          <w:tcW w:w="2410" w:type="dxa"/>
        </w:tcPr>
        <w:p w:rsidR="00EC4B4F" w:rsidRPr="00EC4B4F" w:rsidRDefault="005B0CA6" w:rsidP="008C1273">
          <w:pPr>
            <w:pStyle w:val="Template-Address"/>
            <w:rPr>
              <w:lang w:val="en-GB"/>
            </w:rPr>
          </w:pPr>
          <w:bookmarkStart w:id="16" w:name="SD_LAN_Tel"/>
          <w:bookmarkStart w:id="17" w:name="HIF_SD_OFF_Phone"/>
          <w:r>
            <w:rPr>
              <w:lang w:val="en-US"/>
            </w:rPr>
            <w:t>Tlf.:</w:t>
          </w:r>
          <w:bookmarkEnd w:id="16"/>
          <w:r w:rsidR="00EC4B4F" w:rsidRPr="00EC4B4F">
            <w:rPr>
              <w:lang w:val="en-GB"/>
            </w:rPr>
            <w:t xml:space="preserve"> </w:t>
          </w:r>
          <w:bookmarkStart w:id="18" w:name="SD_OFF_Phone"/>
          <w:r w:rsidR="000F601F">
            <w:rPr>
              <w:lang w:val="en-GB"/>
            </w:rPr>
            <w:t xml:space="preserve"> </w:t>
          </w:r>
          <w:r w:rsidR="00EC4B4F" w:rsidRPr="00EC4B4F">
            <w:rPr>
              <w:lang w:val="en-GB"/>
            </w:rPr>
            <w:t xml:space="preserve">+45 </w:t>
          </w:r>
          <w:bookmarkStart w:id="19" w:name="HIF_SD_OFF_Fax"/>
          <w:bookmarkEnd w:id="18"/>
          <w:bookmarkEnd w:id="17"/>
          <w:r w:rsidR="00FF5181">
            <w:rPr>
              <w:lang w:val="en-GB"/>
            </w:rPr>
            <w:t>87150000</w:t>
          </w:r>
        </w:p>
        <w:p w:rsidR="00EC4B4F" w:rsidRPr="00EC4B4F" w:rsidRDefault="00EC4B4F" w:rsidP="000E46C3">
          <w:pPr>
            <w:pStyle w:val="Template-Address"/>
            <w:rPr>
              <w:lang w:val="en-GB"/>
            </w:rPr>
          </w:pPr>
          <w:bookmarkStart w:id="20" w:name="HIF_SD_OFF_Email"/>
          <w:bookmarkEnd w:id="19"/>
          <w:r w:rsidRPr="00EC4B4F">
            <w:rPr>
              <w:lang w:val="en-GB"/>
            </w:rPr>
            <w:t xml:space="preserve">E-mail: </w:t>
          </w:r>
          <w:r w:rsidR="00FF5181">
            <w:rPr>
              <w:lang w:val="en-GB"/>
            </w:rPr>
            <w:t>ase@ase.au.dk</w:t>
          </w:r>
        </w:p>
        <w:p w:rsidR="00EC4B4F" w:rsidRPr="009224E3" w:rsidRDefault="00FF5181" w:rsidP="000E46C3">
          <w:pPr>
            <w:pStyle w:val="Template-Address"/>
            <w:rPr>
              <w:lang w:val="en-GB"/>
            </w:rPr>
          </w:pPr>
          <w:bookmarkStart w:id="21" w:name="SD_OFF_OfficeWww"/>
          <w:bookmarkEnd w:id="20"/>
          <w:bookmarkEnd w:id="21"/>
          <w:r>
            <w:rPr>
              <w:lang w:val="en-GB"/>
            </w:rPr>
            <w:t>www.ase.au</w:t>
          </w:r>
          <w:r w:rsidR="00820241">
            <w:rPr>
              <w:lang w:val="en-GB"/>
            </w:rPr>
            <w:t>.dk</w:t>
          </w:r>
        </w:p>
      </w:tc>
    </w:tr>
  </w:tbl>
  <w:p w:rsidR="00160373" w:rsidRPr="006C3A1B" w:rsidRDefault="00160373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916" w:rsidRDefault="00357916">
      <w:r>
        <w:separator/>
      </w:r>
    </w:p>
  </w:footnote>
  <w:footnote w:type="continuationSeparator" w:id="0">
    <w:p w:rsidR="00357916" w:rsidRDefault="00357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41" w:rsidRDefault="00EC4B4F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FF1003" wp14:editId="4E160ACC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EC4B4F" w:rsidP="00DB449D">
                          <w:pPr>
                            <w:pStyle w:val="Template-Parentlogoname"/>
                          </w:pPr>
                          <w:bookmarkStart w:id="2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"/>
                        </w:p>
                        <w:p w:rsidR="00160373" w:rsidRPr="009224E3" w:rsidRDefault="00EC4B4F" w:rsidP="00DB449D">
                          <w:pPr>
                            <w:pStyle w:val="Template-Unitnamelogoname"/>
                          </w:pPr>
                          <w:bookmarkStart w:id="3" w:name="SD_OFF_Unitname_N2"/>
                          <w:r>
                            <w:t xml:space="preserve">Ingeniørhøjskolen </w:t>
                          </w:r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FF1003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EC4B4F" w:rsidP="00DB449D">
                    <w:pPr>
                      <w:pStyle w:val="Template-Parentlogoname"/>
                    </w:pPr>
                    <w:bookmarkStart w:id="4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4"/>
                  </w:p>
                  <w:p w:rsidR="00160373" w:rsidRPr="009224E3" w:rsidRDefault="00EC4B4F" w:rsidP="00DB449D">
                    <w:pPr>
                      <w:pStyle w:val="Template-Unitnamelogoname"/>
                    </w:pPr>
                    <w:bookmarkStart w:id="5" w:name="SD_OFF_Unitname_N2"/>
                    <w:r>
                      <w:t xml:space="preserve">Ingeniørhøjskolen </w:t>
                    </w:r>
                    <w:bookmarkEnd w:id="5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3EA9076E" wp14:editId="758EE03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F0509D"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+9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ry6vk&#10;Jiv+ta+S271pKDYW+tUFcnfX3O6Xb7pAztsmdnUCueL5wjTtW1xjMdvXGNjzdXQkIWdY7EoWwuUZ&#10;kxCFuHYJe/2KCELAGRabFYLUGWNGfF0UGD3DkKPR1Z/XdIQPDG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ufg+9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EC4B4F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53BEB2F" wp14:editId="66BA17B4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EC4B4F" w:rsidP="005C13F3">
                          <w:pPr>
                            <w:rPr>
                              <w:rStyle w:val="Sidetal"/>
                            </w:rPr>
                          </w:pPr>
                          <w:bookmarkStart w:id="6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6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7850EF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AE4001">
                            <w:rPr>
                              <w:rStyle w:val="Sidetal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F67ADD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160373" w:rsidRPr="00192812" w:rsidRDefault="00160373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3BEB2F"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EC4B4F" w:rsidP="005C13F3">
                    <w:pPr>
                      <w:rPr>
                        <w:rStyle w:val="Sidetal"/>
                      </w:rPr>
                    </w:pPr>
                    <w:bookmarkStart w:id="7" w:name="SD_LAN_Page_N2"/>
                    <w:r>
                      <w:rPr>
                        <w:rStyle w:val="Sidetal"/>
                      </w:rPr>
                      <w:t>Side</w:t>
                    </w:r>
                    <w:bookmarkEnd w:id="7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7850EF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AE4001">
                      <w:rPr>
                        <w:rStyle w:val="Sidetal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F67ADD">
                      <w:rPr>
                        <w:rStyle w:val="Sidetal"/>
                        <w:noProof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  <w:p w:rsidR="00160373" w:rsidRPr="00192812" w:rsidRDefault="00160373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103C38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A79755" wp14:editId="11657278">
              <wp:simplePos x="0" y="0"/>
              <wp:positionH relativeFrom="page">
                <wp:posOffset>1470660</wp:posOffset>
              </wp:positionH>
              <wp:positionV relativeFrom="page">
                <wp:posOffset>365760</wp:posOffset>
              </wp:positionV>
              <wp:extent cx="1303020" cy="739140"/>
              <wp:effectExtent l="0" t="0" r="1143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302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EC4B4F" w:rsidP="00103C38">
                          <w:pPr>
                            <w:pStyle w:val="Template-Parentlogoname"/>
                            <w:spacing w:line="276" w:lineRule="auto"/>
                          </w:pPr>
                          <w:bookmarkStart w:id="8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8"/>
                        </w:p>
                        <w:p w:rsidR="00160373" w:rsidRPr="00103C38" w:rsidRDefault="00EC4B4F" w:rsidP="00103C38">
                          <w:pPr>
                            <w:pStyle w:val="Template-Unitnamelogoname"/>
                            <w:spacing w:line="276" w:lineRule="auto"/>
                            <w:rPr>
                              <w:sz w:val="16"/>
                              <w:szCs w:val="16"/>
                            </w:rPr>
                          </w:pPr>
                          <w:bookmarkStart w:id="9" w:name="SD_OFF_UnitName"/>
                          <w:r w:rsidRPr="00103C38">
                            <w:rPr>
                              <w:sz w:val="16"/>
                              <w:szCs w:val="16"/>
                            </w:rPr>
                            <w:t xml:space="preserve">Ingeniørhøjskolen </w:t>
                          </w:r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A79755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8pt;margin-top:28.8pt;width:102.6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" filled="f" stroked="f">
              <v:textbox inset="0,0,0,0">
                <w:txbxContent>
                  <w:p w:rsidR="00160373" w:rsidRPr="009224E3" w:rsidRDefault="00EC4B4F" w:rsidP="00103C38">
                    <w:pPr>
                      <w:pStyle w:val="Template-Parentlogoname"/>
                      <w:spacing w:line="276" w:lineRule="auto"/>
                    </w:pPr>
                    <w:bookmarkStart w:id="10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0"/>
                  </w:p>
                  <w:p w:rsidR="00160373" w:rsidRPr="00103C38" w:rsidRDefault="00EC4B4F" w:rsidP="00103C38">
                    <w:pPr>
                      <w:pStyle w:val="Template-Unitnamelogoname"/>
                      <w:spacing w:line="276" w:lineRule="auto"/>
                      <w:rPr>
                        <w:sz w:val="16"/>
                        <w:szCs w:val="16"/>
                      </w:rPr>
                    </w:pPr>
                    <w:bookmarkStart w:id="11" w:name="SD_OFF_UnitName"/>
                    <w:r w:rsidRPr="00103C38">
                      <w:rPr>
                        <w:sz w:val="16"/>
                        <w:szCs w:val="16"/>
                      </w:rPr>
                      <w:t xml:space="preserve">Ingeniørhøjskolen </w:t>
                    </w:r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 w:rsidR="00EC4B4F"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7BE53038" wp14:editId="2277D14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7BC0CF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zOZQ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16037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ADD"/>
    <w:rsid w:val="00003B6C"/>
    <w:rsid w:val="000221B7"/>
    <w:rsid w:val="00027431"/>
    <w:rsid w:val="00032B4F"/>
    <w:rsid w:val="00032E03"/>
    <w:rsid w:val="00051A09"/>
    <w:rsid w:val="00054B15"/>
    <w:rsid w:val="000553F3"/>
    <w:rsid w:val="00094D54"/>
    <w:rsid w:val="00096068"/>
    <w:rsid w:val="000A48FF"/>
    <w:rsid w:val="000B2A66"/>
    <w:rsid w:val="000D58D1"/>
    <w:rsid w:val="000D6181"/>
    <w:rsid w:val="000D7729"/>
    <w:rsid w:val="000E46C3"/>
    <w:rsid w:val="000F601F"/>
    <w:rsid w:val="00103C38"/>
    <w:rsid w:val="001213E5"/>
    <w:rsid w:val="0012702C"/>
    <w:rsid w:val="00144417"/>
    <w:rsid w:val="00153477"/>
    <w:rsid w:val="00156D0E"/>
    <w:rsid w:val="00160373"/>
    <w:rsid w:val="00186ECA"/>
    <w:rsid w:val="00191872"/>
    <w:rsid w:val="00192812"/>
    <w:rsid w:val="001A67BC"/>
    <w:rsid w:val="001B7CB4"/>
    <w:rsid w:val="001B7E42"/>
    <w:rsid w:val="001C2E9B"/>
    <w:rsid w:val="001F665E"/>
    <w:rsid w:val="00201945"/>
    <w:rsid w:val="00206C40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90CFF"/>
    <w:rsid w:val="002B043A"/>
    <w:rsid w:val="002B6407"/>
    <w:rsid w:val="002C100C"/>
    <w:rsid w:val="002D6310"/>
    <w:rsid w:val="002E326D"/>
    <w:rsid w:val="002F3BF9"/>
    <w:rsid w:val="003001FB"/>
    <w:rsid w:val="00303EB3"/>
    <w:rsid w:val="003122C4"/>
    <w:rsid w:val="00331A73"/>
    <w:rsid w:val="00336DC5"/>
    <w:rsid w:val="0034014F"/>
    <w:rsid w:val="0034099C"/>
    <w:rsid w:val="00355698"/>
    <w:rsid w:val="00357916"/>
    <w:rsid w:val="003646CE"/>
    <w:rsid w:val="00370CD1"/>
    <w:rsid w:val="00372A7D"/>
    <w:rsid w:val="00380074"/>
    <w:rsid w:val="00385E94"/>
    <w:rsid w:val="003955CD"/>
    <w:rsid w:val="003A0992"/>
    <w:rsid w:val="003A5CC4"/>
    <w:rsid w:val="003D6C11"/>
    <w:rsid w:val="003E6170"/>
    <w:rsid w:val="003F33BA"/>
    <w:rsid w:val="00411A1B"/>
    <w:rsid w:val="00414DD3"/>
    <w:rsid w:val="00423170"/>
    <w:rsid w:val="0043573B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4494"/>
    <w:rsid w:val="0051500B"/>
    <w:rsid w:val="00531E58"/>
    <w:rsid w:val="00533CEE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95CFB"/>
    <w:rsid w:val="005B0CA6"/>
    <w:rsid w:val="005B1DAA"/>
    <w:rsid w:val="005C13F3"/>
    <w:rsid w:val="005D5DAA"/>
    <w:rsid w:val="005E5855"/>
    <w:rsid w:val="005E6CB9"/>
    <w:rsid w:val="00601BB3"/>
    <w:rsid w:val="0060260C"/>
    <w:rsid w:val="006033CC"/>
    <w:rsid w:val="0060539C"/>
    <w:rsid w:val="00620C41"/>
    <w:rsid w:val="00641B24"/>
    <w:rsid w:val="00643A7A"/>
    <w:rsid w:val="00663BC3"/>
    <w:rsid w:val="0066674A"/>
    <w:rsid w:val="006964C1"/>
    <w:rsid w:val="006A7ADC"/>
    <w:rsid w:val="006B6134"/>
    <w:rsid w:val="006C0A92"/>
    <w:rsid w:val="006C1797"/>
    <w:rsid w:val="006C3A1B"/>
    <w:rsid w:val="006D2642"/>
    <w:rsid w:val="006D65DC"/>
    <w:rsid w:val="006F10B4"/>
    <w:rsid w:val="006F30B3"/>
    <w:rsid w:val="0072005E"/>
    <w:rsid w:val="007351FA"/>
    <w:rsid w:val="00736658"/>
    <w:rsid w:val="0074726D"/>
    <w:rsid w:val="00750EE1"/>
    <w:rsid w:val="007529B9"/>
    <w:rsid w:val="00757BDC"/>
    <w:rsid w:val="0076144A"/>
    <w:rsid w:val="0076360B"/>
    <w:rsid w:val="007850EF"/>
    <w:rsid w:val="007904C2"/>
    <w:rsid w:val="00795523"/>
    <w:rsid w:val="007955B4"/>
    <w:rsid w:val="007A5E4E"/>
    <w:rsid w:val="007A6435"/>
    <w:rsid w:val="007B1EF5"/>
    <w:rsid w:val="007B3386"/>
    <w:rsid w:val="007C1953"/>
    <w:rsid w:val="007C5681"/>
    <w:rsid w:val="007F0B29"/>
    <w:rsid w:val="007F28D1"/>
    <w:rsid w:val="00814984"/>
    <w:rsid w:val="00820241"/>
    <w:rsid w:val="00835D85"/>
    <w:rsid w:val="00845E23"/>
    <w:rsid w:val="00851407"/>
    <w:rsid w:val="00855AD5"/>
    <w:rsid w:val="00863559"/>
    <w:rsid w:val="00895F4F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B14B5"/>
    <w:rsid w:val="009B65BF"/>
    <w:rsid w:val="009C1F1A"/>
    <w:rsid w:val="009C3A4A"/>
    <w:rsid w:val="009C5C27"/>
    <w:rsid w:val="009D3785"/>
    <w:rsid w:val="009D6862"/>
    <w:rsid w:val="009F3FAD"/>
    <w:rsid w:val="009F79B6"/>
    <w:rsid w:val="00A11327"/>
    <w:rsid w:val="00A24D90"/>
    <w:rsid w:val="00A256C1"/>
    <w:rsid w:val="00A509CB"/>
    <w:rsid w:val="00AA0EF9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51957"/>
    <w:rsid w:val="00B525C1"/>
    <w:rsid w:val="00B7088E"/>
    <w:rsid w:val="00B904CE"/>
    <w:rsid w:val="00B95269"/>
    <w:rsid w:val="00BA56DF"/>
    <w:rsid w:val="00BB5539"/>
    <w:rsid w:val="00BC0B40"/>
    <w:rsid w:val="00BC120C"/>
    <w:rsid w:val="00BC48DE"/>
    <w:rsid w:val="00BE2A15"/>
    <w:rsid w:val="00BE7FBE"/>
    <w:rsid w:val="00BF3805"/>
    <w:rsid w:val="00BF45DD"/>
    <w:rsid w:val="00BF61D5"/>
    <w:rsid w:val="00C02C68"/>
    <w:rsid w:val="00C10F56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D14768"/>
    <w:rsid w:val="00D17641"/>
    <w:rsid w:val="00D221E3"/>
    <w:rsid w:val="00D42A34"/>
    <w:rsid w:val="00D4350D"/>
    <w:rsid w:val="00D54EBE"/>
    <w:rsid w:val="00D80A20"/>
    <w:rsid w:val="00DA0E15"/>
    <w:rsid w:val="00DB449D"/>
    <w:rsid w:val="00DC3E3A"/>
    <w:rsid w:val="00E22B04"/>
    <w:rsid w:val="00E44247"/>
    <w:rsid w:val="00E44C01"/>
    <w:rsid w:val="00E44DE5"/>
    <w:rsid w:val="00E45DD8"/>
    <w:rsid w:val="00E50D00"/>
    <w:rsid w:val="00E64FC5"/>
    <w:rsid w:val="00E7234F"/>
    <w:rsid w:val="00E9209D"/>
    <w:rsid w:val="00E966E9"/>
    <w:rsid w:val="00EA40B3"/>
    <w:rsid w:val="00EA6633"/>
    <w:rsid w:val="00EB31F8"/>
    <w:rsid w:val="00EC06F0"/>
    <w:rsid w:val="00EC4B4F"/>
    <w:rsid w:val="00ED29B8"/>
    <w:rsid w:val="00EE7C7A"/>
    <w:rsid w:val="00F30976"/>
    <w:rsid w:val="00F4463E"/>
    <w:rsid w:val="00F45004"/>
    <w:rsid w:val="00F51960"/>
    <w:rsid w:val="00F67ADD"/>
    <w:rsid w:val="00F7428E"/>
    <w:rsid w:val="00FA1193"/>
    <w:rsid w:val="00FA31F3"/>
    <w:rsid w:val="00FB3F65"/>
    <w:rsid w:val="00FD440F"/>
    <w:rsid w:val="00FE0DAB"/>
    <w:rsid w:val="00FE22D4"/>
    <w:rsid w:val="00FE53E4"/>
    <w:rsid w:val="00FF38A1"/>
    <w:rsid w:val="00FF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7CB8760"/>
  <w15:docId w15:val="{903A52D4-0B04-4670-A74F-CAE14355C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Mail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Liste">
    <w:name w:val="List"/>
    <w:basedOn w:val="Normal"/>
    <w:semiHidden/>
    <w:rsid w:val="005802EE"/>
    <w:pPr>
      <w:ind w:left="283" w:hanging="283"/>
    </w:pPr>
  </w:style>
  <w:style w:type="paragraph" w:styleId="Liste2">
    <w:name w:val="List 2"/>
    <w:basedOn w:val="Normal"/>
    <w:semiHidden/>
    <w:rsid w:val="005802EE"/>
    <w:pPr>
      <w:ind w:left="566" w:hanging="283"/>
    </w:pPr>
  </w:style>
  <w:style w:type="paragraph" w:styleId="Liste3">
    <w:name w:val="List 3"/>
    <w:basedOn w:val="Normal"/>
    <w:semiHidden/>
    <w:rsid w:val="005802EE"/>
    <w:pPr>
      <w:ind w:left="849" w:hanging="283"/>
    </w:pPr>
  </w:style>
  <w:style w:type="paragraph" w:styleId="Liste4">
    <w:name w:val="List 4"/>
    <w:basedOn w:val="Normal"/>
    <w:semiHidden/>
    <w:rsid w:val="005802EE"/>
    <w:pPr>
      <w:ind w:left="1132" w:hanging="283"/>
    </w:pPr>
  </w:style>
  <w:style w:type="paragraph" w:styleId="Liste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84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bn\AppData\Local\Microsoft\Windows\Temporary%20Internet%20Files\Content.Outlook\2N9QCIJZ\Projektbeskrivelse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Projektbeskrivelse</Template>
  <TotalTime>0</TotalTime>
  <Pages>1</Pages>
  <Words>118</Words>
  <Characters>720</Characters>
  <Application>Microsoft Office Word</Application>
  <DocSecurity>4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Jørgen Bundgaard Nielsen</dc:creator>
  <cp:lastModifiedBy>Heidi Søndergaard</cp:lastModifiedBy>
  <cp:revision>2</cp:revision>
  <cp:lastPrinted>2012-03-13T08:11:00Z</cp:lastPrinted>
  <dcterms:created xsi:type="dcterms:W3CDTF">2017-06-02T11:54:00Z</dcterms:created>
  <dcterms:modified xsi:type="dcterms:W3CDTF">2017-06-02T11:54:00Z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test</vt:lpwstr>
  </property>
  <property fmtid="{D5CDD505-2E9C-101B-9397-08002B2CF9AE}" pid="4" name="CurrentOffice">
    <vt:lpwstr>1945</vt:lpwstr>
  </property>
  <property fmtid="{D5CDD505-2E9C-101B-9397-08002B2CF9AE}" pid="5" name="LogoFarve">
    <vt:lpwstr>blue</vt:lpwstr>
  </property>
  <property fmtid="{D5CDD505-2E9C-101B-9397-08002B2CF9AE}" pid="6" name="CurrentLanguage">
    <vt:lpwstr>DK</vt:lpwstr>
  </property>
  <property fmtid="{D5CDD505-2E9C-101B-9397-08002B2CF9AE}" pid="7" name="SD_DocumentLanguage">
    <vt:lpwstr>da-DK</vt:lpwstr>
  </property>
</Properties>
</file>